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16E8" w14:textId="3C1C2161" w:rsidR="00335BD5" w:rsidRPr="00335BD5" w:rsidRDefault="007B1E38" w:rsidP="00335BD5">
      <w:pPr>
        <w:pStyle w:val="ContactInfo"/>
        <w:rPr>
          <w:color w:val="FF0000"/>
        </w:rPr>
      </w:pPr>
      <w:r>
        <w:rPr>
          <w:color w:val="FF0000"/>
        </w:rPr>
        <w:br/>
      </w:r>
      <w:r w:rsidR="00335BD5" w:rsidRPr="00335BD5">
        <w:rPr>
          <w:color w:val="FF0000"/>
        </w:rPr>
        <w:t xml:space="preserve">June 1, </w:t>
      </w:r>
      <w:r w:rsidR="00AA3887">
        <w:rPr>
          <w:color w:val="FF0000"/>
        </w:rPr>
        <w:t>2024</w:t>
      </w:r>
    </w:p>
    <w:p w14:paraId="74DCD9C5" w14:textId="77777777" w:rsidR="00335BD5" w:rsidRPr="00335BD5" w:rsidRDefault="00335BD5" w:rsidP="00335BD5">
      <w:pPr>
        <w:pStyle w:val="ContactInfo"/>
        <w:rPr>
          <w:color w:val="FF0000"/>
        </w:rPr>
      </w:pPr>
    </w:p>
    <w:p w14:paraId="2E9F2370" w14:textId="55E8A5C5" w:rsidR="006501EB" w:rsidRPr="006501EB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Secretary of State Cord Byrd</w:t>
      </w:r>
    </w:p>
    <w:p w14:paraId="2A1F394F" w14:textId="77777777" w:rsidR="006501EB" w:rsidRPr="006501EB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Florida Department of State</w:t>
      </w:r>
    </w:p>
    <w:p w14:paraId="6ACA3933" w14:textId="0AE65954" w:rsidR="006501EB" w:rsidRPr="00335BD5" w:rsidRDefault="006501EB" w:rsidP="006501EB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6501EB">
        <w:rPr>
          <w:color w:val="FF0000"/>
        </w:rPr>
        <w:t>R.A. Gray Building</w:t>
      </w:r>
      <w:r w:rsidRPr="006501EB">
        <w:rPr>
          <w:color w:val="FF0000"/>
        </w:rPr>
        <w:br/>
        <w:t>500 South Bronough Street</w:t>
      </w:r>
      <w:r w:rsidRPr="006501EB">
        <w:rPr>
          <w:color w:val="FF0000"/>
        </w:rPr>
        <w:br/>
        <w:t>Tallahassee, Florida 32399-0250</w:t>
      </w:r>
      <w:r>
        <w:rPr>
          <w:color w:val="FF0000"/>
        </w:rPr>
        <w:t xml:space="preserve"> </w:t>
      </w:r>
    </w:p>
    <w:p w14:paraId="1F75B355" w14:textId="48F6ECB1" w:rsidR="00335BD5" w:rsidRPr="00335BD5" w:rsidRDefault="00335BD5" w:rsidP="006501EB">
      <w:pPr>
        <w:pStyle w:val="ContactInfo"/>
        <w:rPr>
          <w:color w:val="FF0000"/>
        </w:rPr>
      </w:pPr>
    </w:p>
    <w:p w14:paraId="016D9807" w14:textId="77777777" w:rsidR="00335BD5" w:rsidRPr="00335BD5" w:rsidRDefault="00335BD5" w:rsidP="00335BD5">
      <w:pPr>
        <w:pStyle w:val="ContactInfo"/>
        <w:ind w:left="241"/>
        <w:rPr>
          <w:color w:val="FF0000"/>
        </w:rPr>
      </w:pPr>
    </w:p>
    <w:p w14:paraId="072365B2" w14:textId="300FD64E" w:rsidR="00335BD5" w:rsidRPr="006673EF" w:rsidRDefault="00335BD5" w:rsidP="000F2898">
      <w:pPr>
        <w:pStyle w:val="Salutation"/>
        <w:rPr>
          <w:color w:val="008E40"/>
        </w:rPr>
      </w:pPr>
      <w:r w:rsidRPr="006673EF">
        <w:rPr>
          <w:color w:val="008E40"/>
        </w:rPr>
        <w:t xml:space="preserve">Registered Mail # </w:t>
      </w:r>
      <w:r w:rsidRPr="00C823CE">
        <w:rPr>
          <w:color w:val="FF0000"/>
        </w:rPr>
        <w:t>R</w:t>
      </w:r>
      <w:r w:rsidR="006E20C6" w:rsidRPr="00C823CE">
        <w:rPr>
          <w:color w:val="FF0000"/>
        </w:rPr>
        <w:t>B</w:t>
      </w:r>
      <w:r w:rsidRPr="00C823CE">
        <w:rPr>
          <w:color w:val="FF0000"/>
        </w:rPr>
        <w:t xml:space="preserve"> 3</w:t>
      </w:r>
      <w:r w:rsidR="006E20C6" w:rsidRPr="00C823CE">
        <w:rPr>
          <w:color w:val="FF0000"/>
        </w:rPr>
        <w:t>69</w:t>
      </w:r>
      <w:r w:rsidRPr="00C823CE">
        <w:rPr>
          <w:color w:val="FF0000"/>
        </w:rPr>
        <w:t xml:space="preserve"> </w:t>
      </w:r>
      <w:r w:rsidR="006E20C6" w:rsidRPr="00C823CE">
        <w:rPr>
          <w:color w:val="FF0000"/>
        </w:rPr>
        <w:t>085 454</w:t>
      </w:r>
      <w:r w:rsidRPr="00C823CE">
        <w:rPr>
          <w:color w:val="FF0000"/>
        </w:rPr>
        <w:t xml:space="preserve"> US</w:t>
      </w:r>
    </w:p>
    <w:p w14:paraId="6E02EA7B" w14:textId="51F96C26" w:rsidR="00462B54" w:rsidRDefault="00B22EC4" w:rsidP="000F2898">
      <w:pPr>
        <w:pStyle w:val="Salutation"/>
      </w:pPr>
      <w:r w:rsidRPr="006673EF">
        <w:rPr>
          <w:color w:val="008E40"/>
        </w:rPr>
        <w:t>Dear</w:t>
      </w:r>
      <w:r w:rsidR="00A00D16">
        <w:t xml:space="preserve"> </w:t>
      </w:r>
      <w:r w:rsidR="006501EB">
        <w:rPr>
          <w:color w:val="FF0000"/>
        </w:rPr>
        <w:t>Cord Byrd</w:t>
      </w:r>
      <w:r w:rsidR="00FB2515">
        <w:rPr>
          <w:color w:val="008E40"/>
        </w:rPr>
        <w:t>:</w:t>
      </w:r>
    </w:p>
    <w:p w14:paraId="175F8B4C" w14:textId="2E57F4D2" w:rsidR="000F2898" w:rsidRDefault="00996AA3" w:rsidP="000F2898">
      <w:r w:rsidRPr="006673EF">
        <w:rPr>
          <w:color w:val="008E40"/>
        </w:rPr>
        <w:t>Enclosed is the documentation of Baby Deed of Land Recording for the</w:t>
      </w:r>
      <w:r w:rsidR="00A05FF7" w:rsidRPr="006673EF">
        <w:rPr>
          <w:color w:val="008E40"/>
        </w:rPr>
        <w:t xml:space="preserve"> lawful</w:t>
      </w:r>
      <w:r w:rsidRPr="006673EF">
        <w:rPr>
          <w:color w:val="008E40"/>
        </w:rPr>
        <w:t xml:space="preserve"> living </w:t>
      </w:r>
      <w:r w:rsidR="00F63EE7">
        <w:rPr>
          <w:color w:val="008E40"/>
        </w:rPr>
        <w:t>soul</w:t>
      </w:r>
      <w:r w:rsidRPr="006673EF">
        <w:rPr>
          <w:color w:val="008E40"/>
        </w:rPr>
        <w:t xml:space="preserve"> </w:t>
      </w:r>
      <w:r w:rsidRPr="00335BD5">
        <w:rPr>
          <w:color w:val="FF0000"/>
        </w:rPr>
        <w:t>J</w:t>
      </w:r>
      <w:r w:rsidR="00E01CF8" w:rsidRPr="00335BD5">
        <w:rPr>
          <w:color w:val="FF0000"/>
        </w:rPr>
        <w:t>essica Anne Jessen-Buchmann</w:t>
      </w:r>
      <w:r w:rsidRPr="006673EF">
        <w:rPr>
          <w:color w:val="008E40"/>
        </w:rPr>
        <w:t xml:space="preserve">, Identification of Live Birth (ILB) </w:t>
      </w:r>
      <w:r w:rsidR="006E20C6" w:rsidRPr="006673EF">
        <w:rPr>
          <w:color w:val="008E40"/>
        </w:rPr>
        <w:t xml:space="preserve"># </w:t>
      </w:r>
      <w:r w:rsidR="00DD6D93">
        <w:rPr>
          <w:color w:val="FF0000"/>
        </w:rPr>
        <w:t>Fl43-2022-YEK7</w:t>
      </w:r>
      <w:r w:rsidR="00DD6D93" w:rsidRPr="00335BD5">
        <w:rPr>
          <w:color w:val="FF0000"/>
        </w:rPr>
        <w:t>3</w:t>
      </w:r>
      <w:r w:rsidR="00DD6D93">
        <w:rPr>
          <w:color w:val="FF0000"/>
        </w:rPr>
        <w:t>-</w:t>
      </w:r>
      <w:r w:rsidR="00DD6D93" w:rsidRPr="00335BD5">
        <w:rPr>
          <w:color w:val="FF0000"/>
        </w:rPr>
        <w:t>265</w:t>
      </w:r>
      <w:r w:rsidR="00DD6D93">
        <w:rPr>
          <w:color w:val="FF0000"/>
        </w:rPr>
        <w:t>F</w:t>
      </w:r>
      <w:r w:rsidR="00DD6D93" w:rsidRPr="00335BD5">
        <w:rPr>
          <w:color w:val="FF0000"/>
        </w:rPr>
        <w:t>0</w:t>
      </w:r>
      <w:r>
        <w:t>.</w:t>
      </w:r>
    </w:p>
    <w:p w14:paraId="43B03CAE" w14:textId="5B14C749" w:rsidR="00996AA3" w:rsidRDefault="00996AA3" w:rsidP="000F2898"/>
    <w:p w14:paraId="472E20D3" w14:textId="48D082B2" w:rsidR="00996AA3" w:rsidRPr="006673EF" w:rsidRDefault="00996AA3" w:rsidP="000F2898">
      <w:pPr>
        <w:rPr>
          <w:color w:val="008E40"/>
        </w:rPr>
      </w:pPr>
      <w:r w:rsidRPr="006673EF">
        <w:rPr>
          <w:color w:val="008E40"/>
        </w:rPr>
        <w:t xml:space="preserve">Please immediately </w:t>
      </w:r>
      <w:r w:rsidR="00C6299C" w:rsidRPr="006673EF">
        <w:rPr>
          <w:color w:val="008E40"/>
        </w:rPr>
        <w:t xml:space="preserve">correct your records and </w:t>
      </w:r>
      <w:r w:rsidRPr="006673EF">
        <w:rPr>
          <w:color w:val="008E40"/>
        </w:rPr>
        <w:t>place on record this Deed of Land Recording upon receipt</w:t>
      </w:r>
      <w:r w:rsidR="00FB2515">
        <w:rPr>
          <w:color w:val="008E40"/>
        </w:rPr>
        <w:t>.</w:t>
      </w:r>
    </w:p>
    <w:p w14:paraId="79D5D593" w14:textId="1B6F51AE" w:rsidR="00996AA3" w:rsidRPr="006673EF" w:rsidRDefault="00996AA3" w:rsidP="000F2898">
      <w:pPr>
        <w:rPr>
          <w:color w:val="008E40"/>
        </w:rPr>
      </w:pPr>
    </w:p>
    <w:p w14:paraId="189D3BA2" w14:textId="21723BA6" w:rsidR="00996AA3" w:rsidRPr="006673EF" w:rsidRDefault="00996AA3" w:rsidP="000F2898">
      <w:pPr>
        <w:rPr>
          <w:color w:val="008E40"/>
        </w:rPr>
      </w:pPr>
      <w:r w:rsidRPr="006673EF">
        <w:rPr>
          <w:color w:val="008E40"/>
        </w:rPr>
        <w:t>Thank you.</w:t>
      </w:r>
    </w:p>
    <w:p w14:paraId="4EF8D1C6" w14:textId="0B4BA00C" w:rsidR="006E20C6" w:rsidRDefault="00000000" w:rsidP="006E20C6">
      <w:pPr>
        <w:pStyle w:val="Closing"/>
        <w:rPr>
          <w:color w:val="607E4C" w:themeColor="accent4"/>
        </w:rPr>
      </w:pPr>
      <w:sdt>
        <w:sdtPr>
          <w:rPr>
            <w:color w:val="008E40"/>
          </w:rPr>
          <w:alias w:val="Sincerely:"/>
          <w:tag w:val="Sincerely:"/>
          <w:id w:val="-1855411520"/>
          <w:placeholder>
            <w:docPart w:val="49647C112B7A42369E68DCEC9F3FD41B"/>
          </w:placeholder>
          <w:temporary/>
          <w:showingPlcHdr/>
          <w15:appearance w15:val="hidden"/>
        </w:sdtPr>
        <w:sdtContent>
          <w:r w:rsidR="000F2898" w:rsidRPr="006673EF">
            <w:rPr>
              <w:color w:val="008E40"/>
            </w:rPr>
            <w:t>Sincerely</w:t>
          </w:r>
        </w:sdtContent>
      </w:sdt>
      <w:r w:rsidR="00B22EC4" w:rsidRPr="006673EF">
        <w:rPr>
          <w:color w:val="008E40"/>
        </w:rPr>
        <w:t>,</w:t>
      </w:r>
      <w:r w:rsidR="00BC6974" w:rsidRPr="006673EF">
        <w:rPr>
          <w:color w:val="008E40"/>
        </w:rPr>
        <w:br/>
      </w:r>
      <w:r w:rsidR="00BC6974" w:rsidRPr="006673EF">
        <w:rPr>
          <w:color w:val="008E40"/>
        </w:rPr>
        <w:br/>
        <w:t>By: ___________________</w:t>
      </w:r>
      <w:r w:rsidR="00493926">
        <w:rPr>
          <w:color w:val="008E40"/>
        </w:rPr>
        <w:t>___</w:t>
      </w:r>
      <w:r w:rsidR="00BC6974" w:rsidRPr="006673EF">
        <w:rPr>
          <w:color w:val="008E40"/>
        </w:rPr>
        <w:t>___________</w:t>
      </w:r>
    </w:p>
    <w:p w14:paraId="20E8C421" w14:textId="5F4C84B0" w:rsidR="00115663" w:rsidRPr="00335BD5" w:rsidRDefault="00BC6974" w:rsidP="00115663">
      <w:pPr>
        <w:pStyle w:val="Signature"/>
        <w:rPr>
          <w:color w:val="FF0000"/>
        </w:rPr>
      </w:pPr>
      <w:r>
        <w:rPr>
          <w:color w:val="FF0000"/>
        </w:rPr>
        <w:t>J</w:t>
      </w:r>
      <w:r w:rsidR="00A00D16" w:rsidRPr="00335BD5">
        <w:rPr>
          <w:color w:val="FF0000"/>
        </w:rPr>
        <w:t>ennifer Jesse</w:t>
      </w:r>
      <w:r w:rsidR="006E20C6">
        <w:rPr>
          <w:color w:val="FF0000"/>
        </w:rPr>
        <w:t>©</w:t>
      </w:r>
    </w:p>
    <w:p w14:paraId="17516377" w14:textId="54D200C5" w:rsidR="00996AA3" w:rsidRPr="00335BD5" w:rsidRDefault="00803286" w:rsidP="00996AA3">
      <w:pPr>
        <w:rPr>
          <w:color w:val="FF0000"/>
        </w:rPr>
      </w:pPr>
      <w:r>
        <w:rPr>
          <w:color w:val="FF0000"/>
        </w:rPr>
        <w:t xml:space="preserve">c/o </w:t>
      </w:r>
      <w:r w:rsidR="00996AA3" w:rsidRPr="00335BD5">
        <w:rPr>
          <w:color w:val="FF0000"/>
        </w:rPr>
        <w:t>21916 SE 392</w:t>
      </w:r>
      <w:r w:rsidR="00996AA3" w:rsidRPr="00335BD5">
        <w:rPr>
          <w:color w:val="FF0000"/>
          <w:vertAlign w:val="superscript"/>
        </w:rPr>
        <w:t>nd</w:t>
      </w:r>
      <w:r w:rsidR="00996AA3" w:rsidRPr="00335BD5">
        <w:rPr>
          <w:color w:val="FF0000"/>
        </w:rPr>
        <w:t xml:space="preserve"> Street</w:t>
      </w:r>
    </w:p>
    <w:p w14:paraId="2684E3E6" w14:textId="05207FD6" w:rsidR="00996AA3" w:rsidRDefault="00996AA3" w:rsidP="00996AA3">
      <w:r w:rsidRPr="00335BD5">
        <w:rPr>
          <w:color w:val="FF0000"/>
        </w:rPr>
        <w:t xml:space="preserve">Enumclaw, WA  </w:t>
      </w:r>
      <w:r w:rsidR="00803286">
        <w:rPr>
          <w:color w:val="FF0000"/>
        </w:rPr>
        <w:t>[</w:t>
      </w:r>
      <w:r w:rsidRPr="00335BD5">
        <w:rPr>
          <w:color w:val="FF0000"/>
        </w:rPr>
        <w:t>98022</w:t>
      </w:r>
      <w:r w:rsidR="00803286">
        <w:rPr>
          <w:color w:val="FF0000"/>
        </w:rPr>
        <w:t>]</w:t>
      </w:r>
    </w:p>
    <w:p w14:paraId="6FB121DB" w14:textId="796CC085" w:rsidR="00996AA3" w:rsidRDefault="00996AA3" w:rsidP="00996AA3"/>
    <w:p w14:paraId="5C22B928" w14:textId="62A9451D" w:rsidR="00996AA3" w:rsidRPr="00996AA3" w:rsidRDefault="00996AA3" w:rsidP="00996AA3">
      <w:r w:rsidRPr="006673EF">
        <w:rPr>
          <w:color w:val="008E40"/>
        </w:rPr>
        <w:t xml:space="preserve">Enclosed:  Deed of Land Recording </w:t>
      </w:r>
      <w:r w:rsidR="00290DD7" w:rsidRPr="006673EF">
        <w:rPr>
          <w:color w:val="008E40"/>
        </w:rPr>
        <w:t xml:space="preserve">for </w:t>
      </w:r>
      <w:r w:rsidR="00290DD7" w:rsidRPr="00335BD5">
        <w:rPr>
          <w:color w:val="FF0000"/>
        </w:rPr>
        <w:t xml:space="preserve">Jessica Anne Jessen-Buchmann </w:t>
      </w:r>
      <w:r w:rsidRPr="006673EF">
        <w:rPr>
          <w:color w:val="008E40"/>
        </w:rPr>
        <w:t>ILB</w:t>
      </w:r>
      <w:r w:rsidR="00290DD7" w:rsidRPr="006673EF">
        <w:rPr>
          <w:color w:val="008E40"/>
        </w:rPr>
        <w:t>#</w:t>
      </w:r>
      <w:r>
        <w:t xml:space="preserve"> </w:t>
      </w:r>
      <w:r w:rsidR="00DD6D93">
        <w:rPr>
          <w:color w:val="FF0000"/>
        </w:rPr>
        <w:t>Fl43-2022-YEK7</w:t>
      </w:r>
      <w:r w:rsidR="00DD6D93" w:rsidRPr="00335BD5">
        <w:rPr>
          <w:color w:val="FF0000"/>
        </w:rPr>
        <w:t>3</w:t>
      </w:r>
      <w:r w:rsidR="00DD6D93">
        <w:rPr>
          <w:color w:val="FF0000"/>
        </w:rPr>
        <w:t>-</w:t>
      </w:r>
      <w:r w:rsidR="00DD6D93" w:rsidRPr="00335BD5">
        <w:rPr>
          <w:color w:val="FF0000"/>
        </w:rPr>
        <w:t>265</w:t>
      </w:r>
      <w:r w:rsidR="00DD6D93">
        <w:rPr>
          <w:color w:val="FF0000"/>
        </w:rPr>
        <w:t>F</w:t>
      </w:r>
      <w:r w:rsidR="00DD6D93" w:rsidRPr="00335BD5">
        <w:rPr>
          <w:color w:val="FF0000"/>
        </w:rPr>
        <w:t>0</w:t>
      </w:r>
      <w:r w:rsidR="00DD6D93">
        <w:t>.</w:t>
      </w:r>
    </w:p>
    <w:sectPr w:rsidR="00996AA3" w:rsidRPr="00996AA3" w:rsidSect="00A606CC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440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70E2B" w14:textId="77777777" w:rsidR="00A606CC" w:rsidRDefault="00A606CC">
      <w:pPr>
        <w:spacing w:after="0" w:line="240" w:lineRule="auto"/>
      </w:pPr>
      <w:r>
        <w:separator/>
      </w:r>
    </w:p>
  </w:endnote>
  <w:endnote w:type="continuationSeparator" w:id="0">
    <w:p w14:paraId="27C63AE6" w14:textId="77777777" w:rsidR="00A606CC" w:rsidRDefault="00A60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255D33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46BB043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5ABFFC6F" wp14:editId="12442730">
                <wp:extent cx="7879703" cy="899509"/>
                <wp:effectExtent l="0" t="0" r="0" b="0"/>
                <wp:docPr id="17" name="Picture 17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6B5C5F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5A1A75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BA00F63" wp14:editId="267B3696">
                <wp:extent cx="8551368" cy="976184"/>
                <wp:effectExtent l="0" t="0" r="2540" b="0"/>
                <wp:docPr id="18" name="Picture 18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675F" w14:textId="77777777" w:rsidR="00A606CC" w:rsidRDefault="00A606CC">
      <w:pPr>
        <w:spacing w:after="0" w:line="240" w:lineRule="auto"/>
      </w:pPr>
      <w:r>
        <w:separator/>
      </w:r>
    </w:p>
  </w:footnote>
  <w:footnote w:type="continuationSeparator" w:id="0">
    <w:p w14:paraId="4BDE7732" w14:textId="77777777" w:rsidR="00A606CC" w:rsidRDefault="00A60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7CB9C99F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7A5C4FC" w14:textId="77777777" w:rsidR="00115663" w:rsidRDefault="00115663" w:rsidP="00115663">
          <w:pPr>
            <w:pStyle w:val="Head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0EAFA64" wp14:editId="6393E5D5">
                <wp:extent cx="7795895" cy="828675"/>
                <wp:effectExtent l="0" t="0" r="0" b="9525"/>
                <wp:docPr id="16" name="Picture 16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8267" cy="849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0700E2" w14:textId="3982E4AB" w:rsidR="009827CC" w:rsidRPr="00AD249C" w:rsidRDefault="009827CC" w:rsidP="009827CC">
          <w:pPr>
            <w:jc w:val="center"/>
            <w:rPr>
              <w:rFonts w:ascii="Arial" w:hAnsi="Arial" w:cs="Arial"/>
              <w:color w:val="FF0000"/>
              <w:sz w:val="22"/>
              <w:szCs w:val="22"/>
            </w:rPr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BA6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0823655">
    <w:abstractNumId w:val="9"/>
  </w:num>
  <w:num w:numId="2" w16cid:durableId="989559903">
    <w:abstractNumId w:val="7"/>
  </w:num>
  <w:num w:numId="3" w16cid:durableId="460537952">
    <w:abstractNumId w:val="6"/>
  </w:num>
  <w:num w:numId="4" w16cid:durableId="1809085198">
    <w:abstractNumId w:val="5"/>
  </w:num>
  <w:num w:numId="5" w16cid:durableId="758135396">
    <w:abstractNumId w:val="4"/>
  </w:num>
  <w:num w:numId="6" w16cid:durableId="1619333400">
    <w:abstractNumId w:val="8"/>
  </w:num>
  <w:num w:numId="7" w16cid:durableId="1909918757">
    <w:abstractNumId w:val="3"/>
  </w:num>
  <w:num w:numId="8" w16cid:durableId="754981099">
    <w:abstractNumId w:val="2"/>
  </w:num>
  <w:num w:numId="9" w16cid:durableId="2033066570">
    <w:abstractNumId w:val="1"/>
  </w:num>
  <w:num w:numId="10" w16cid:durableId="181752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16"/>
    <w:rsid w:val="000366B4"/>
    <w:rsid w:val="00066E19"/>
    <w:rsid w:val="000B4BF8"/>
    <w:rsid w:val="000F2898"/>
    <w:rsid w:val="00115663"/>
    <w:rsid w:val="001245F0"/>
    <w:rsid w:val="0018737C"/>
    <w:rsid w:val="00213EAB"/>
    <w:rsid w:val="00215D1D"/>
    <w:rsid w:val="002812CE"/>
    <w:rsid w:val="00284AAA"/>
    <w:rsid w:val="00290DD7"/>
    <w:rsid w:val="002D7F70"/>
    <w:rsid w:val="002E1A5A"/>
    <w:rsid w:val="00312210"/>
    <w:rsid w:val="00335BD5"/>
    <w:rsid w:val="00361777"/>
    <w:rsid w:val="00361FC2"/>
    <w:rsid w:val="003F7C02"/>
    <w:rsid w:val="00462B54"/>
    <w:rsid w:val="00493926"/>
    <w:rsid w:val="004C595E"/>
    <w:rsid w:val="00505457"/>
    <w:rsid w:val="00535A9A"/>
    <w:rsid w:val="00576382"/>
    <w:rsid w:val="005E700B"/>
    <w:rsid w:val="00620729"/>
    <w:rsid w:val="006501EB"/>
    <w:rsid w:val="006673EF"/>
    <w:rsid w:val="00673242"/>
    <w:rsid w:val="00691768"/>
    <w:rsid w:val="006C428E"/>
    <w:rsid w:val="006D7D9D"/>
    <w:rsid w:val="006E20C6"/>
    <w:rsid w:val="006F0367"/>
    <w:rsid w:val="007B1E38"/>
    <w:rsid w:val="007C4A68"/>
    <w:rsid w:val="007E0D6E"/>
    <w:rsid w:val="007E3A99"/>
    <w:rsid w:val="007F63A0"/>
    <w:rsid w:val="00803286"/>
    <w:rsid w:val="008658F6"/>
    <w:rsid w:val="008945AC"/>
    <w:rsid w:val="009410EE"/>
    <w:rsid w:val="009439AA"/>
    <w:rsid w:val="00957E12"/>
    <w:rsid w:val="009827CC"/>
    <w:rsid w:val="00990E25"/>
    <w:rsid w:val="00996AA3"/>
    <w:rsid w:val="009C32C0"/>
    <w:rsid w:val="00A00D16"/>
    <w:rsid w:val="00A05FF7"/>
    <w:rsid w:val="00A45E55"/>
    <w:rsid w:val="00A606CC"/>
    <w:rsid w:val="00AA3887"/>
    <w:rsid w:val="00AD249C"/>
    <w:rsid w:val="00B14A93"/>
    <w:rsid w:val="00B212F2"/>
    <w:rsid w:val="00B22EC4"/>
    <w:rsid w:val="00B54EAE"/>
    <w:rsid w:val="00B552FE"/>
    <w:rsid w:val="00BA5A05"/>
    <w:rsid w:val="00BC06ED"/>
    <w:rsid w:val="00BC1AA7"/>
    <w:rsid w:val="00BC6974"/>
    <w:rsid w:val="00BF1504"/>
    <w:rsid w:val="00C37185"/>
    <w:rsid w:val="00C6299C"/>
    <w:rsid w:val="00C823CE"/>
    <w:rsid w:val="00CB0673"/>
    <w:rsid w:val="00CE2CAB"/>
    <w:rsid w:val="00CF6327"/>
    <w:rsid w:val="00CF6AFE"/>
    <w:rsid w:val="00D904CD"/>
    <w:rsid w:val="00DD6D93"/>
    <w:rsid w:val="00DE3E34"/>
    <w:rsid w:val="00E01CF8"/>
    <w:rsid w:val="00E041D6"/>
    <w:rsid w:val="00E32718"/>
    <w:rsid w:val="00E71405"/>
    <w:rsid w:val="00E72D5F"/>
    <w:rsid w:val="00E802A8"/>
    <w:rsid w:val="00F63EE7"/>
    <w:rsid w:val="00F73D23"/>
    <w:rsid w:val="00F83039"/>
    <w:rsid w:val="00F87567"/>
    <w:rsid w:val="00FA5F92"/>
    <w:rsid w:val="00FB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429C1"/>
  <w15:chartTrackingRefBased/>
  <w15:docId w15:val="{1F015225-A7E7-4879-AACF-D698A272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Letterhead%20(Green%20Wav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647C112B7A42369E68DCEC9F3FD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52A93-B5AA-4692-B8EA-27C6ECBBA7FE}"/>
      </w:docPartPr>
      <w:docPartBody>
        <w:p w:rsidR="009B6C95" w:rsidRDefault="00897016">
          <w:pPr>
            <w:pStyle w:val="49647C112B7A42369E68DCEC9F3FD41B"/>
          </w:pPr>
          <w:r w:rsidRPr="000F2898">
            <w:t>Sincerely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16"/>
    <w:rsid w:val="00067DAA"/>
    <w:rsid w:val="00193711"/>
    <w:rsid w:val="001F718B"/>
    <w:rsid w:val="002C5EB3"/>
    <w:rsid w:val="002C7C51"/>
    <w:rsid w:val="00387D25"/>
    <w:rsid w:val="003B2544"/>
    <w:rsid w:val="004978B5"/>
    <w:rsid w:val="004F5305"/>
    <w:rsid w:val="0057636D"/>
    <w:rsid w:val="00595CFA"/>
    <w:rsid w:val="005D0D00"/>
    <w:rsid w:val="006A5727"/>
    <w:rsid w:val="007423B5"/>
    <w:rsid w:val="00897016"/>
    <w:rsid w:val="009B6C95"/>
    <w:rsid w:val="00BD3501"/>
    <w:rsid w:val="00E1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647C112B7A42369E68DCEC9F3FD41B">
    <w:name w:val="49647C112B7A42369E68DCEC9F3FD4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93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Isa Sablon</cp:lastModifiedBy>
  <cp:revision>26</cp:revision>
  <dcterms:created xsi:type="dcterms:W3CDTF">2020-05-29T04:52:00Z</dcterms:created>
  <dcterms:modified xsi:type="dcterms:W3CDTF">2024-01-26T00:54:00Z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